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172" w:rsidRPr="00306769" w:rsidRDefault="00AC4172" w:rsidP="0034159F">
      <w:pPr>
        <w:tabs>
          <w:tab w:val="left" w:pos="993"/>
        </w:tabs>
        <w:spacing w:line="276" w:lineRule="auto"/>
        <w:jc w:val="right"/>
        <w:rPr>
          <w:rFonts w:ascii="Verdana" w:hAnsi="Verdana"/>
          <w:i/>
        </w:rPr>
      </w:pPr>
      <w:bookmarkStart w:id="0" w:name="_GoBack"/>
      <w:bookmarkEnd w:id="0"/>
      <w:r w:rsidRPr="00306769">
        <w:rPr>
          <w:rFonts w:ascii="Verdana" w:hAnsi="Verdana"/>
          <w:i/>
        </w:rPr>
        <w:t>Anexa nr.</w:t>
      </w:r>
      <w:r>
        <w:rPr>
          <w:rFonts w:ascii="Verdana" w:hAnsi="Verdana"/>
          <w:i/>
        </w:rPr>
        <w:t>4</w:t>
      </w:r>
    </w:p>
    <w:p w:rsidR="00AC4172" w:rsidRDefault="00AC4172" w:rsidP="00AC4172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  <w:r w:rsidRPr="00514211">
        <w:rPr>
          <w:rFonts w:ascii="Verdana" w:hAnsi="Verdana"/>
          <w:i/>
        </w:rPr>
        <w:t xml:space="preserve"> la Regulamentul privind autorizarea</w:t>
      </w:r>
    </w:p>
    <w:p w:rsidR="00AC4172" w:rsidRDefault="00AC4172" w:rsidP="00AC4172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  <w:r w:rsidRPr="00514211">
        <w:rPr>
          <w:rFonts w:ascii="Verdana" w:hAnsi="Verdana"/>
          <w:i/>
        </w:rPr>
        <w:t xml:space="preserve"> importului dispozitivelor medicale </w:t>
      </w:r>
    </w:p>
    <w:p w:rsidR="00AC4172" w:rsidRPr="00514211" w:rsidRDefault="00AC4172" w:rsidP="00AC4172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  <w:r w:rsidRPr="00514211">
        <w:rPr>
          <w:rFonts w:ascii="Verdana" w:hAnsi="Verdana"/>
          <w:i/>
        </w:rPr>
        <w:t>neînregistrate în Republica Moldova</w:t>
      </w:r>
    </w:p>
    <w:p w:rsidR="0062633A" w:rsidRPr="00306769" w:rsidRDefault="0062633A" w:rsidP="00AC4172">
      <w:pPr>
        <w:pStyle w:val="ListParagraph"/>
        <w:tabs>
          <w:tab w:val="left" w:pos="993"/>
        </w:tabs>
        <w:spacing w:after="0"/>
        <w:jc w:val="both"/>
        <w:rPr>
          <w:rFonts w:ascii="Verdana" w:hAnsi="Verdana"/>
          <w:i/>
          <w:lang w:val="ro-RO"/>
        </w:rPr>
      </w:pPr>
    </w:p>
    <w:p w:rsidR="00D675BF" w:rsidRPr="00244774" w:rsidRDefault="00D675BF" w:rsidP="00D675BF">
      <w:pPr>
        <w:jc w:val="right"/>
        <w:rPr>
          <w:rFonts w:ascii="Verdana" w:eastAsia="Verdana" w:hAnsi="Verdana"/>
          <w:b/>
          <w:szCs w:val="28"/>
        </w:rPr>
      </w:pPr>
      <w:r w:rsidRPr="00244774">
        <w:rPr>
          <w:rFonts w:ascii="Verdana" w:eastAsia="Verdana" w:hAnsi="Verdana"/>
          <w:b/>
          <w:szCs w:val="28"/>
        </w:rPr>
        <w:t xml:space="preserve">Către: </w:t>
      </w:r>
      <w:r w:rsidRPr="00244774">
        <w:rPr>
          <w:rFonts w:ascii="Verdana" w:eastAsia="Times New Roman" w:hAnsi="Verdana"/>
          <w:b/>
          <w:szCs w:val="28"/>
          <w:lang w:eastAsia="ru-RU"/>
        </w:rPr>
        <w:t>Agenția Medicamentului și Dispozitivelor Medicale</w:t>
      </w:r>
    </w:p>
    <w:p w:rsidR="00D675BF" w:rsidRPr="00244774" w:rsidRDefault="00D675BF" w:rsidP="00D675BF">
      <w:pPr>
        <w:jc w:val="center"/>
        <w:rPr>
          <w:rFonts w:ascii="Verdana" w:eastAsia="Verdana" w:hAnsi="Verdana"/>
          <w:b/>
          <w:sz w:val="28"/>
          <w:szCs w:val="28"/>
        </w:rPr>
      </w:pPr>
    </w:p>
    <w:p w:rsidR="00D675BF" w:rsidRPr="00244774" w:rsidRDefault="00D675BF" w:rsidP="00D675BF">
      <w:pPr>
        <w:jc w:val="center"/>
        <w:rPr>
          <w:rFonts w:ascii="Verdana" w:eastAsia="Verdana" w:hAnsi="Verdana"/>
          <w:b/>
          <w:sz w:val="28"/>
          <w:szCs w:val="28"/>
        </w:rPr>
      </w:pPr>
    </w:p>
    <w:p w:rsidR="00D675BF" w:rsidRDefault="00D675BF" w:rsidP="00D675BF">
      <w:pPr>
        <w:jc w:val="center"/>
        <w:rPr>
          <w:rFonts w:ascii="Verdana" w:hAnsi="Verdana"/>
          <w:b/>
          <w:u w:val="thick" w:color="000000"/>
        </w:rPr>
      </w:pPr>
      <w:r w:rsidRPr="00244774">
        <w:rPr>
          <w:rFonts w:ascii="Verdana" w:hAnsi="Verdana"/>
          <w:b/>
          <w:u w:val="thick" w:color="000000"/>
        </w:rPr>
        <w:t>DECLARAŢIE</w:t>
      </w:r>
    </w:p>
    <w:p w:rsidR="00244774" w:rsidRPr="00244774" w:rsidRDefault="00244774" w:rsidP="00D675BF">
      <w:pPr>
        <w:jc w:val="center"/>
        <w:rPr>
          <w:rFonts w:ascii="Verdana" w:hAnsi="Verdana"/>
          <w:b/>
          <w:u w:val="thick" w:color="000000"/>
        </w:rPr>
      </w:pPr>
    </w:p>
    <w:p w:rsidR="00D675BF" w:rsidRPr="00244774" w:rsidRDefault="00D675BF" w:rsidP="00D675BF">
      <w:pPr>
        <w:jc w:val="center"/>
        <w:rPr>
          <w:rFonts w:ascii="Verdana" w:hAnsi="Verdana"/>
          <w:i/>
        </w:rPr>
      </w:pPr>
      <w:r w:rsidRPr="00244774">
        <w:rPr>
          <w:rFonts w:ascii="Verdana" w:hAnsi="Verdana"/>
          <w:i/>
        </w:rPr>
        <w:t>privind obligativitatea depunerii dosarului pentru înregistrarea dispozitivelor medicale în Republica Moldova</w:t>
      </w:r>
    </w:p>
    <w:p w:rsidR="00D675BF" w:rsidRPr="00244774" w:rsidRDefault="00D675BF" w:rsidP="00D675BF">
      <w:pPr>
        <w:jc w:val="center"/>
        <w:rPr>
          <w:rFonts w:ascii="Verdana" w:eastAsia="Verdana" w:hAnsi="Verdana"/>
          <w:b/>
        </w:rPr>
      </w:pPr>
    </w:p>
    <w:p w:rsidR="00D675BF" w:rsidRPr="00244774" w:rsidRDefault="00D675BF" w:rsidP="00D675BF">
      <w:pPr>
        <w:jc w:val="center"/>
        <w:rPr>
          <w:rFonts w:ascii="Verdana" w:eastAsia="Verdana" w:hAnsi="Verdana"/>
          <w:b/>
        </w:rPr>
      </w:pPr>
    </w:p>
    <w:p w:rsidR="00D675BF" w:rsidRPr="00244774" w:rsidRDefault="00EA1EA4" w:rsidP="0092301D">
      <w:pPr>
        <w:spacing w:line="360" w:lineRule="auto"/>
        <w:ind w:firstLine="708"/>
        <w:jc w:val="both"/>
        <w:rPr>
          <w:rFonts w:ascii="Verdana" w:hAnsi="Verdana"/>
        </w:rPr>
      </w:pPr>
      <w:r w:rsidRPr="00244774">
        <w:rPr>
          <w:rFonts w:ascii="Verdana" w:hAnsi="Verdana"/>
        </w:rPr>
        <w:t>Prin prezenta, compania ______________________________ (denumirea), c/f______________</w:t>
      </w:r>
      <w:r w:rsidR="0092301D" w:rsidRPr="00244774">
        <w:rPr>
          <w:rFonts w:ascii="Verdana" w:hAnsi="Verdana"/>
        </w:rPr>
        <w:t>_____</w:t>
      </w:r>
      <w:r w:rsidRPr="00244774">
        <w:rPr>
          <w:rFonts w:ascii="Verdana" w:hAnsi="Verdana"/>
        </w:rPr>
        <w:t>, cu sediul ________________</w:t>
      </w:r>
      <w:r w:rsidR="0092301D" w:rsidRPr="00244774">
        <w:rPr>
          <w:rFonts w:ascii="Verdana" w:hAnsi="Verdana"/>
        </w:rPr>
        <w:t>___________________</w:t>
      </w:r>
      <w:r w:rsidRPr="00244774">
        <w:rPr>
          <w:rFonts w:ascii="Verdana" w:hAnsi="Verdana"/>
        </w:rPr>
        <w:t xml:space="preserve"> (adresa juridică)</w:t>
      </w:r>
      <w:r w:rsidR="003D3CA6" w:rsidRPr="00244774">
        <w:rPr>
          <w:rFonts w:ascii="Verdana" w:hAnsi="Verdana"/>
        </w:rPr>
        <w:t xml:space="preserve">, în conformitate cu prevederile art.4 a Legii nr. 92 din 26.04.2012 </w:t>
      </w:r>
      <w:r w:rsidR="0092301D" w:rsidRPr="00244774">
        <w:rPr>
          <w:rFonts w:ascii="Verdana" w:hAnsi="Verdana"/>
        </w:rPr>
        <w:t>”</w:t>
      </w:r>
      <w:r w:rsidR="003D3CA6" w:rsidRPr="00244774">
        <w:rPr>
          <w:rFonts w:ascii="Verdana" w:hAnsi="Verdana"/>
          <w:i/>
        </w:rPr>
        <w:t>cu privire la dispozitivele medicale</w:t>
      </w:r>
      <w:r w:rsidR="0092301D" w:rsidRPr="00244774">
        <w:rPr>
          <w:rFonts w:ascii="Verdana" w:hAnsi="Verdana"/>
        </w:rPr>
        <w:t>”</w:t>
      </w:r>
      <w:r w:rsidR="003D3CA6" w:rsidRPr="00244774">
        <w:rPr>
          <w:rFonts w:ascii="Verdana" w:hAnsi="Verdana"/>
        </w:rPr>
        <w:t xml:space="preserve">, </w:t>
      </w:r>
      <w:r w:rsidRPr="00244774">
        <w:rPr>
          <w:rFonts w:ascii="Verdana" w:hAnsi="Verdana"/>
        </w:rPr>
        <w:t xml:space="preserve"> se obligă să depună</w:t>
      </w:r>
      <w:r w:rsidR="003D3CA6" w:rsidRPr="00244774">
        <w:rPr>
          <w:rFonts w:ascii="Verdana" w:hAnsi="Verdana"/>
        </w:rPr>
        <w:t xml:space="preserve"> dosarul pentru înregistrarea dispozitivelor medicale  pentru care este solicitată autorizația de import pentru dispozitivele medicale neînregistrate în Republica Moldova</w:t>
      </w:r>
      <w:r w:rsidR="003E795F" w:rsidRPr="00244774">
        <w:rPr>
          <w:rFonts w:ascii="Verdana" w:hAnsi="Verdana"/>
        </w:rPr>
        <w:t xml:space="preserve">. </w:t>
      </w:r>
      <w:r w:rsidR="00D675BF" w:rsidRPr="00244774">
        <w:rPr>
          <w:rFonts w:ascii="Verdana" w:hAnsi="Verdana"/>
        </w:rPr>
        <w:t xml:space="preserve"> </w:t>
      </w:r>
    </w:p>
    <w:p w:rsidR="007E08D5" w:rsidRPr="00244774" w:rsidRDefault="007E08D5" w:rsidP="00D675BF">
      <w:pPr>
        <w:ind w:firstLine="708"/>
        <w:jc w:val="both"/>
        <w:rPr>
          <w:rFonts w:ascii="Verdana" w:eastAsia="Times New Roman" w:hAnsi="Verdana"/>
          <w:i/>
          <w:highlight w:val="yellow"/>
          <w:lang w:eastAsia="ru-RU"/>
        </w:rPr>
      </w:pPr>
    </w:p>
    <w:p w:rsidR="007E08D5" w:rsidRPr="00244774" w:rsidRDefault="007E08D5" w:rsidP="00D675BF">
      <w:pPr>
        <w:ind w:firstLine="708"/>
        <w:jc w:val="both"/>
        <w:rPr>
          <w:rFonts w:ascii="Verdana" w:eastAsia="Times New Roman" w:hAnsi="Verdana"/>
          <w:i/>
          <w:highlight w:val="yellow"/>
          <w:lang w:eastAsia="ru-RU"/>
        </w:rPr>
      </w:pPr>
    </w:p>
    <w:p w:rsidR="003E795F" w:rsidRPr="00244774" w:rsidRDefault="00487FC1" w:rsidP="0092301D">
      <w:pPr>
        <w:spacing w:line="276" w:lineRule="auto"/>
        <w:ind w:firstLine="708"/>
        <w:jc w:val="both"/>
        <w:rPr>
          <w:rFonts w:ascii="Verdana" w:eastAsia="Times New Roman" w:hAnsi="Verdana"/>
          <w:i/>
          <w:lang w:eastAsia="ru-RU"/>
        </w:rPr>
      </w:pPr>
      <w:r w:rsidRPr="00244774">
        <w:rPr>
          <w:rFonts w:ascii="Verdana" w:eastAsia="Times New Roman" w:hAnsi="Verdana"/>
          <w:i/>
          <w:sz w:val="18"/>
          <w:lang w:eastAsia="ru-RU"/>
        </w:rPr>
        <w:t>Not</w:t>
      </w:r>
      <w:r w:rsidR="003D3CA6" w:rsidRPr="00244774">
        <w:rPr>
          <w:rFonts w:ascii="Verdana" w:eastAsia="Times New Roman" w:hAnsi="Verdana"/>
          <w:i/>
          <w:sz w:val="18"/>
          <w:lang w:eastAsia="ru-RU"/>
        </w:rPr>
        <w:t>ă</w:t>
      </w:r>
      <w:r w:rsidRPr="00244774">
        <w:rPr>
          <w:rFonts w:ascii="Verdana" w:eastAsia="Times New Roman" w:hAnsi="Verdana"/>
          <w:i/>
          <w:sz w:val="18"/>
          <w:lang w:eastAsia="ru-RU"/>
        </w:rPr>
        <w:t xml:space="preserve">: Înțeleg că </w:t>
      </w:r>
      <w:r w:rsidR="003D3CA6" w:rsidRPr="00244774">
        <w:rPr>
          <w:rFonts w:ascii="Verdana" w:hAnsi="Verdana"/>
          <w:i/>
          <w:iCs/>
          <w:sz w:val="18"/>
        </w:rPr>
        <w:t>în cazul neonorării obligațiilor asumate prin prezenta Declarație, Agenția Medicamentului și Dispozitivelor Medicale își rezervă dreptul de a respinge solicitările ulterioare de autorizare a importului dispozitivelor medicale neînregistrate în Republica Moldova.</w:t>
      </w:r>
    </w:p>
    <w:p w:rsidR="00D675BF" w:rsidRPr="00244774" w:rsidRDefault="00D675BF" w:rsidP="00D675BF">
      <w:pPr>
        <w:jc w:val="center"/>
        <w:rPr>
          <w:rFonts w:ascii="Verdana" w:eastAsia="Verdana" w:hAnsi="Verdana"/>
          <w:b/>
        </w:rPr>
      </w:pPr>
    </w:p>
    <w:p w:rsidR="00D675BF" w:rsidRPr="00244774" w:rsidRDefault="00D675BF" w:rsidP="00D675BF">
      <w:pPr>
        <w:jc w:val="center"/>
        <w:rPr>
          <w:rFonts w:ascii="Verdana" w:eastAsia="Verdana" w:hAnsi="Verdana"/>
          <w:b/>
        </w:rPr>
      </w:pPr>
    </w:p>
    <w:p w:rsidR="00D675BF" w:rsidRPr="00244774" w:rsidRDefault="00D675BF" w:rsidP="00D675BF">
      <w:pPr>
        <w:jc w:val="center"/>
        <w:rPr>
          <w:rFonts w:ascii="Verdana" w:eastAsia="Verdana" w:hAnsi="Verdana"/>
          <w:b/>
        </w:rPr>
      </w:pPr>
    </w:p>
    <w:p w:rsidR="00244774" w:rsidRDefault="00244774" w:rsidP="0092301D">
      <w:pPr>
        <w:pStyle w:val="ListParagraph"/>
        <w:tabs>
          <w:tab w:val="left" w:pos="993"/>
        </w:tabs>
        <w:jc w:val="center"/>
        <w:rPr>
          <w:rFonts w:ascii="Verdana" w:eastAsia="Times New Roman" w:hAnsi="Verdana"/>
          <w:i/>
          <w:lang w:val="ro-RO" w:eastAsia="ru-RU"/>
        </w:rPr>
      </w:pPr>
    </w:p>
    <w:p w:rsidR="00244774" w:rsidRDefault="00244774" w:rsidP="0092301D">
      <w:pPr>
        <w:pStyle w:val="ListParagraph"/>
        <w:tabs>
          <w:tab w:val="left" w:pos="993"/>
        </w:tabs>
        <w:jc w:val="center"/>
        <w:rPr>
          <w:rFonts w:ascii="Verdana" w:eastAsia="Times New Roman" w:hAnsi="Verdana"/>
          <w:i/>
          <w:lang w:val="ro-RO" w:eastAsia="ru-RU"/>
        </w:rPr>
      </w:pPr>
    </w:p>
    <w:p w:rsidR="00244774" w:rsidRDefault="00244774" w:rsidP="0092301D">
      <w:pPr>
        <w:pStyle w:val="ListParagraph"/>
        <w:tabs>
          <w:tab w:val="left" w:pos="993"/>
        </w:tabs>
        <w:jc w:val="center"/>
        <w:rPr>
          <w:rFonts w:ascii="Verdana" w:eastAsia="Times New Roman" w:hAnsi="Verdana"/>
          <w:i/>
          <w:lang w:val="ro-RO" w:eastAsia="ru-RU"/>
        </w:rPr>
      </w:pPr>
    </w:p>
    <w:p w:rsidR="007D4E44" w:rsidRPr="00244774" w:rsidRDefault="00D675BF" w:rsidP="00244774">
      <w:pPr>
        <w:pStyle w:val="ListParagraph"/>
        <w:tabs>
          <w:tab w:val="left" w:pos="993"/>
        </w:tabs>
        <w:ind w:left="0"/>
        <w:jc w:val="center"/>
        <w:rPr>
          <w:rFonts w:ascii="Verdana" w:hAnsi="Verdana"/>
          <w:i/>
          <w:lang w:val="ro-RO" w:eastAsia="ro-RO"/>
        </w:rPr>
      </w:pPr>
      <w:r w:rsidRPr="00244774">
        <w:rPr>
          <w:rFonts w:ascii="Verdana" w:eastAsia="Times New Roman" w:hAnsi="Verdana"/>
          <w:i/>
          <w:lang w:val="ro-RO" w:eastAsia="ru-RU"/>
        </w:rPr>
        <w:t xml:space="preserve">Numele, prenumele şi funcţia       </w:t>
      </w:r>
      <w:r w:rsidR="0092301D" w:rsidRPr="00244774">
        <w:rPr>
          <w:rFonts w:ascii="Verdana" w:eastAsia="Times New Roman" w:hAnsi="Verdana"/>
          <w:i/>
          <w:lang w:val="ro-RO" w:eastAsia="ru-RU"/>
        </w:rPr>
        <w:t xml:space="preserve">                            </w:t>
      </w:r>
      <w:r w:rsidR="0034159F">
        <w:rPr>
          <w:rFonts w:ascii="Verdana" w:eastAsia="Times New Roman" w:hAnsi="Verdana"/>
          <w:i/>
          <w:lang w:val="ro-RO" w:eastAsia="ru-RU"/>
        </w:rPr>
        <w:t xml:space="preserve"> Semnătura şi ştampila</w:t>
      </w:r>
    </w:p>
    <w:sectPr w:rsidR="007D4E44" w:rsidRPr="00244774" w:rsidSect="00596573">
      <w:headerReference w:type="first" r:id="rId9"/>
      <w:footerReference w:type="first" r:id="rId10"/>
      <w:pgSz w:w="11907" w:h="16839" w:code="9"/>
      <w:pgMar w:top="1134" w:right="851" w:bottom="1134" w:left="851" w:header="709" w:footer="680" w:gutter="737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8BA" w:rsidRDefault="004508BA">
      <w:r>
        <w:separator/>
      </w:r>
    </w:p>
  </w:endnote>
  <w:endnote w:type="continuationSeparator" w:id="0">
    <w:p w:rsidR="004508BA" w:rsidRDefault="00450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09" w:rsidRPr="0034159F" w:rsidRDefault="00AF7609" w:rsidP="00A26C57">
    <w:pPr>
      <w:pStyle w:val="Footer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8BA" w:rsidRDefault="004508BA">
      <w:r>
        <w:separator/>
      </w:r>
    </w:p>
  </w:footnote>
  <w:footnote w:type="continuationSeparator" w:id="0">
    <w:p w:rsidR="004508BA" w:rsidRDefault="004508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09" w:rsidRPr="0034159F" w:rsidRDefault="00AF7609" w:rsidP="00737AD3">
    <w:pPr>
      <w:pStyle w:val="Header"/>
      <w:spacing w:after="0" w:line="120" w:lineRule="auto"/>
      <w:rPr>
        <w:rFonts w:cs="Calibri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/>
        <w:color w:val="C0504D"/>
      </w:rPr>
    </w:lvl>
  </w:abstractNum>
  <w:abstractNum w:abstractNumId="1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/>
        <w:color w:val="94363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/>
        <w:color w:val="808080"/>
      </w:rPr>
    </w:lvl>
  </w:abstractNum>
  <w:abstractNum w:abstractNumId="3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/>
        <w:color w:val="C0504D"/>
      </w:rPr>
    </w:lvl>
  </w:abstractNum>
  <w:abstractNum w:abstractNumId="4">
    <w:nsid w:val="FFFFFF89"/>
    <w:multiLevelType w:val="singleLevel"/>
    <w:tmpl w:val="4C7CAEF2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/>
        <w:caps w:val="0"/>
        <w:strike w:val="0"/>
        <w:dstrike w:val="0"/>
        <w:vanish w:val="0"/>
        <w:color w:val="9436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07CC4836"/>
    <w:multiLevelType w:val="hybridMultilevel"/>
    <w:tmpl w:val="3D7C24DC"/>
    <w:lvl w:ilvl="0" w:tplc="75F8369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Verdana" w:eastAsia="Calibri" w:hAnsi="Verdana" w:cs="Times New Roman"/>
        <w:b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>
    <w:nsid w:val="111A4A88"/>
    <w:multiLevelType w:val="hybridMultilevel"/>
    <w:tmpl w:val="EBF4B428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73573B"/>
    <w:multiLevelType w:val="hybridMultilevel"/>
    <w:tmpl w:val="86E0AE5C"/>
    <w:lvl w:ilvl="0" w:tplc="7F1CE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D221D7"/>
    <w:multiLevelType w:val="hybridMultilevel"/>
    <w:tmpl w:val="375ADF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7E345A"/>
    <w:multiLevelType w:val="hybridMultilevel"/>
    <w:tmpl w:val="B6C079D0"/>
    <w:lvl w:ilvl="0" w:tplc="B9E2A9FC">
      <w:start w:val="39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32EB304D"/>
    <w:multiLevelType w:val="hybridMultilevel"/>
    <w:tmpl w:val="AA727D68"/>
    <w:lvl w:ilvl="0" w:tplc="9556A2EA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EF07D7"/>
    <w:multiLevelType w:val="hybridMultilevel"/>
    <w:tmpl w:val="E3362A0E"/>
    <w:lvl w:ilvl="0" w:tplc="2B000E88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89"/>
        </w:tabs>
        <w:ind w:left="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09"/>
        </w:tabs>
        <w:ind w:left="1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29"/>
        </w:tabs>
        <w:ind w:left="2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49"/>
        </w:tabs>
        <w:ind w:left="2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69"/>
        </w:tabs>
        <w:ind w:left="3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89"/>
        </w:tabs>
        <w:ind w:left="4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09"/>
        </w:tabs>
        <w:ind w:left="5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29"/>
        </w:tabs>
        <w:ind w:left="5829" w:hanging="180"/>
      </w:pPr>
    </w:lvl>
  </w:abstractNum>
  <w:abstractNum w:abstractNumId="12">
    <w:nsid w:val="37451CDC"/>
    <w:multiLevelType w:val="hybridMultilevel"/>
    <w:tmpl w:val="A9967728"/>
    <w:lvl w:ilvl="0" w:tplc="04180017">
      <w:start w:val="1"/>
      <w:numFmt w:val="lowerLetter"/>
      <w:lvlText w:val="%1)"/>
      <w:lvlJc w:val="left"/>
      <w:pPr>
        <w:ind w:left="838" w:hanging="634"/>
      </w:pPr>
      <w:rPr>
        <w:rFonts w:hint="default"/>
        <w:spacing w:val="-2"/>
        <w:w w:val="100"/>
        <w:sz w:val="22"/>
        <w:szCs w:val="22"/>
      </w:rPr>
    </w:lvl>
    <w:lvl w:ilvl="1" w:tplc="97FAD934">
      <w:start w:val="1"/>
      <w:numFmt w:val="bullet"/>
      <w:lvlText w:val="-"/>
      <w:lvlJc w:val="left"/>
      <w:pPr>
        <w:ind w:left="118" w:hanging="557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2" w:tplc="58345364">
      <w:start w:val="1"/>
      <w:numFmt w:val="bullet"/>
      <w:lvlText w:val="•"/>
      <w:lvlJc w:val="left"/>
      <w:pPr>
        <w:ind w:left="1842" w:hanging="557"/>
      </w:pPr>
      <w:rPr>
        <w:rFonts w:hint="default"/>
      </w:rPr>
    </w:lvl>
    <w:lvl w:ilvl="3" w:tplc="960E2DA2">
      <w:start w:val="1"/>
      <w:numFmt w:val="bullet"/>
      <w:lvlText w:val="•"/>
      <w:lvlJc w:val="left"/>
      <w:pPr>
        <w:ind w:left="2845" w:hanging="557"/>
      </w:pPr>
      <w:rPr>
        <w:rFonts w:hint="default"/>
      </w:rPr>
    </w:lvl>
    <w:lvl w:ilvl="4" w:tplc="16BEF950">
      <w:start w:val="1"/>
      <w:numFmt w:val="bullet"/>
      <w:lvlText w:val="•"/>
      <w:lvlJc w:val="left"/>
      <w:pPr>
        <w:ind w:left="3848" w:hanging="557"/>
      </w:pPr>
      <w:rPr>
        <w:rFonts w:hint="default"/>
      </w:rPr>
    </w:lvl>
    <w:lvl w:ilvl="5" w:tplc="FC24B298">
      <w:start w:val="1"/>
      <w:numFmt w:val="bullet"/>
      <w:lvlText w:val="•"/>
      <w:lvlJc w:val="left"/>
      <w:pPr>
        <w:ind w:left="4851" w:hanging="557"/>
      </w:pPr>
      <w:rPr>
        <w:rFonts w:hint="default"/>
      </w:rPr>
    </w:lvl>
    <w:lvl w:ilvl="6" w:tplc="1108C3EE">
      <w:start w:val="1"/>
      <w:numFmt w:val="bullet"/>
      <w:lvlText w:val="•"/>
      <w:lvlJc w:val="left"/>
      <w:pPr>
        <w:ind w:left="5854" w:hanging="557"/>
      </w:pPr>
      <w:rPr>
        <w:rFonts w:hint="default"/>
      </w:rPr>
    </w:lvl>
    <w:lvl w:ilvl="7" w:tplc="21FADF1E">
      <w:start w:val="1"/>
      <w:numFmt w:val="bullet"/>
      <w:lvlText w:val="•"/>
      <w:lvlJc w:val="left"/>
      <w:pPr>
        <w:ind w:left="6857" w:hanging="557"/>
      </w:pPr>
      <w:rPr>
        <w:rFonts w:hint="default"/>
      </w:rPr>
    </w:lvl>
    <w:lvl w:ilvl="8" w:tplc="3558FCAE">
      <w:start w:val="1"/>
      <w:numFmt w:val="bullet"/>
      <w:lvlText w:val="•"/>
      <w:lvlJc w:val="left"/>
      <w:pPr>
        <w:ind w:left="7860" w:hanging="557"/>
      </w:pPr>
      <w:rPr>
        <w:rFonts w:hint="default"/>
      </w:rPr>
    </w:lvl>
  </w:abstractNum>
  <w:abstractNum w:abstractNumId="13">
    <w:nsid w:val="3CC81046"/>
    <w:multiLevelType w:val="hybridMultilevel"/>
    <w:tmpl w:val="D116DE82"/>
    <w:lvl w:ilvl="0" w:tplc="DF94F2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D324FE"/>
    <w:multiLevelType w:val="hybridMultilevel"/>
    <w:tmpl w:val="E5C0B876"/>
    <w:lvl w:ilvl="0" w:tplc="8DFA2FE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F08333F"/>
    <w:multiLevelType w:val="hybridMultilevel"/>
    <w:tmpl w:val="74C66F74"/>
    <w:lvl w:ilvl="0" w:tplc="3AFEA42A">
      <w:start w:val="1"/>
      <w:numFmt w:val="decimal"/>
      <w:lvlText w:val="%1)"/>
      <w:lvlJc w:val="left"/>
      <w:pPr>
        <w:ind w:left="118" w:hanging="428"/>
      </w:pPr>
      <w:rPr>
        <w:rFonts w:ascii="Verdana" w:eastAsia="Verdana" w:hAnsi="Verdana" w:hint="default"/>
        <w:spacing w:val="-2"/>
        <w:w w:val="100"/>
        <w:sz w:val="22"/>
        <w:szCs w:val="22"/>
      </w:rPr>
    </w:lvl>
    <w:lvl w:ilvl="1" w:tplc="7AD495F8">
      <w:start w:val="1"/>
      <w:numFmt w:val="bullet"/>
      <w:lvlText w:val="•"/>
      <w:lvlJc w:val="left"/>
      <w:pPr>
        <w:ind w:left="1094" w:hanging="428"/>
      </w:pPr>
      <w:rPr>
        <w:rFonts w:hint="default"/>
      </w:rPr>
    </w:lvl>
    <w:lvl w:ilvl="2" w:tplc="C4128C08">
      <w:start w:val="1"/>
      <w:numFmt w:val="bullet"/>
      <w:lvlText w:val="•"/>
      <w:lvlJc w:val="left"/>
      <w:pPr>
        <w:ind w:left="2069" w:hanging="428"/>
      </w:pPr>
      <w:rPr>
        <w:rFonts w:hint="default"/>
      </w:rPr>
    </w:lvl>
    <w:lvl w:ilvl="3" w:tplc="B52CD02A">
      <w:start w:val="1"/>
      <w:numFmt w:val="bullet"/>
      <w:lvlText w:val="•"/>
      <w:lvlJc w:val="left"/>
      <w:pPr>
        <w:ind w:left="3043" w:hanging="428"/>
      </w:pPr>
      <w:rPr>
        <w:rFonts w:hint="default"/>
      </w:rPr>
    </w:lvl>
    <w:lvl w:ilvl="4" w:tplc="90A21682">
      <w:start w:val="1"/>
      <w:numFmt w:val="bullet"/>
      <w:lvlText w:val="•"/>
      <w:lvlJc w:val="left"/>
      <w:pPr>
        <w:ind w:left="4018" w:hanging="428"/>
      </w:pPr>
      <w:rPr>
        <w:rFonts w:hint="default"/>
      </w:rPr>
    </w:lvl>
    <w:lvl w:ilvl="5" w:tplc="BA54DAD8">
      <w:start w:val="1"/>
      <w:numFmt w:val="bullet"/>
      <w:lvlText w:val="•"/>
      <w:lvlJc w:val="left"/>
      <w:pPr>
        <w:ind w:left="4993" w:hanging="428"/>
      </w:pPr>
      <w:rPr>
        <w:rFonts w:hint="default"/>
      </w:rPr>
    </w:lvl>
    <w:lvl w:ilvl="6" w:tplc="4C328E0C">
      <w:start w:val="1"/>
      <w:numFmt w:val="bullet"/>
      <w:lvlText w:val="•"/>
      <w:lvlJc w:val="left"/>
      <w:pPr>
        <w:ind w:left="5967" w:hanging="428"/>
      </w:pPr>
      <w:rPr>
        <w:rFonts w:hint="default"/>
      </w:rPr>
    </w:lvl>
    <w:lvl w:ilvl="7" w:tplc="CC2C4C2C">
      <w:start w:val="1"/>
      <w:numFmt w:val="bullet"/>
      <w:lvlText w:val="•"/>
      <w:lvlJc w:val="left"/>
      <w:pPr>
        <w:ind w:left="6942" w:hanging="428"/>
      </w:pPr>
      <w:rPr>
        <w:rFonts w:hint="default"/>
      </w:rPr>
    </w:lvl>
    <w:lvl w:ilvl="8" w:tplc="9D5A2278">
      <w:start w:val="1"/>
      <w:numFmt w:val="bullet"/>
      <w:lvlText w:val="•"/>
      <w:lvlJc w:val="left"/>
      <w:pPr>
        <w:ind w:left="7917" w:hanging="428"/>
      </w:pPr>
      <w:rPr>
        <w:rFonts w:hint="default"/>
      </w:rPr>
    </w:lvl>
  </w:abstractNum>
  <w:abstractNum w:abstractNumId="16">
    <w:nsid w:val="58C53684"/>
    <w:multiLevelType w:val="hybridMultilevel"/>
    <w:tmpl w:val="375ADF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791B6B"/>
    <w:multiLevelType w:val="hybridMultilevel"/>
    <w:tmpl w:val="D08883A4"/>
    <w:lvl w:ilvl="0" w:tplc="8E643792">
      <w:start w:val="1"/>
      <w:numFmt w:val="decimal"/>
      <w:lvlText w:val="%1."/>
      <w:lvlJc w:val="left"/>
      <w:pPr>
        <w:ind w:left="1587" w:hanging="10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7F7229C"/>
    <w:multiLevelType w:val="hybridMultilevel"/>
    <w:tmpl w:val="4F5E4052"/>
    <w:lvl w:ilvl="0" w:tplc="9B0816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5"/>
  </w:num>
  <w:num w:numId="8">
    <w:abstractNumId w:val="15"/>
  </w:num>
  <w:num w:numId="9">
    <w:abstractNumId w:val="12"/>
  </w:num>
  <w:num w:numId="10">
    <w:abstractNumId w:val="13"/>
  </w:num>
  <w:num w:numId="11">
    <w:abstractNumId w:val="17"/>
  </w:num>
  <w:num w:numId="12">
    <w:abstractNumId w:val="6"/>
  </w:num>
  <w:num w:numId="13">
    <w:abstractNumId w:val="16"/>
  </w:num>
  <w:num w:numId="14">
    <w:abstractNumId w:val="9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4"/>
  </w:num>
  <w:num w:numId="18">
    <w:abstractNumId w:val="11"/>
  </w:num>
  <w:num w:numId="19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DateAndTime/>
  <w:proofState w:spelling="clean" w:grammar="clean"/>
  <w:attachedTemplate r:id="rId1"/>
  <w:defaultTabStop w:val="709"/>
  <w:hyphenationZone w:val="420"/>
  <w:evenAndOddHeader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738"/>
    <w:rsid w:val="00021CCD"/>
    <w:rsid w:val="0003504A"/>
    <w:rsid w:val="00036EAD"/>
    <w:rsid w:val="00043D55"/>
    <w:rsid w:val="00044E95"/>
    <w:rsid w:val="000630F2"/>
    <w:rsid w:val="000724F3"/>
    <w:rsid w:val="000839F3"/>
    <w:rsid w:val="00087F3D"/>
    <w:rsid w:val="00094992"/>
    <w:rsid w:val="000D202A"/>
    <w:rsid w:val="000D4C8F"/>
    <w:rsid w:val="00106009"/>
    <w:rsid w:val="001063D5"/>
    <w:rsid w:val="00106765"/>
    <w:rsid w:val="001224C1"/>
    <w:rsid w:val="00130A9E"/>
    <w:rsid w:val="00165D2D"/>
    <w:rsid w:val="00166EF9"/>
    <w:rsid w:val="00173B01"/>
    <w:rsid w:val="00185B72"/>
    <w:rsid w:val="00187223"/>
    <w:rsid w:val="001972AA"/>
    <w:rsid w:val="001F60AB"/>
    <w:rsid w:val="00202FA5"/>
    <w:rsid w:val="00203648"/>
    <w:rsid w:val="002056B6"/>
    <w:rsid w:val="0021435C"/>
    <w:rsid w:val="002150CC"/>
    <w:rsid w:val="00215A3A"/>
    <w:rsid w:val="00220EA9"/>
    <w:rsid w:val="00220F26"/>
    <w:rsid w:val="00231204"/>
    <w:rsid w:val="00234CA8"/>
    <w:rsid w:val="00235D7C"/>
    <w:rsid w:val="00235FC1"/>
    <w:rsid w:val="0024196C"/>
    <w:rsid w:val="00244774"/>
    <w:rsid w:val="00246F14"/>
    <w:rsid w:val="00250659"/>
    <w:rsid w:val="00256D24"/>
    <w:rsid w:val="00257BFB"/>
    <w:rsid w:val="00265116"/>
    <w:rsid w:val="00282782"/>
    <w:rsid w:val="00285B6E"/>
    <w:rsid w:val="002940F9"/>
    <w:rsid w:val="002B4377"/>
    <w:rsid w:val="002E494F"/>
    <w:rsid w:val="002E6484"/>
    <w:rsid w:val="002F7B9E"/>
    <w:rsid w:val="00306769"/>
    <w:rsid w:val="003104FD"/>
    <w:rsid w:val="00313406"/>
    <w:rsid w:val="003153BF"/>
    <w:rsid w:val="00321CCB"/>
    <w:rsid w:val="0034159F"/>
    <w:rsid w:val="00352C4D"/>
    <w:rsid w:val="00370054"/>
    <w:rsid w:val="00370093"/>
    <w:rsid w:val="00374545"/>
    <w:rsid w:val="003B131D"/>
    <w:rsid w:val="003B5685"/>
    <w:rsid w:val="003B6016"/>
    <w:rsid w:val="003C7819"/>
    <w:rsid w:val="003D2B9B"/>
    <w:rsid w:val="003D3CA6"/>
    <w:rsid w:val="003E03E0"/>
    <w:rsid w:val="003E1387"/>
    <w:rsid w:val="003E795F"/>
    <w:rsid w:val="003F2688"/>
    <w:rsid w:val="00414DE8"/>
    <w:rsid w:val="00417713"/>
    <w:rsid w:val="004234FF"/>
    <w:rsid w:val="004363E9"/>
    <w:rsid w:val="00443FBE"/>
    <w:rsid w:val="00444327"/>
    <w:rsid w:val="00445612"/>
    <w:rsid w:val="00447760"/>
    <w:rsid w:val="004508BA"/>
    <w:rsid w:val="00477B9A"/>
    <w:rsid w:val="00487FC1"/>
    <w:rsid w:val="00491EDA"/>
    <w:rsid w:val="00492F0E"/>
    <w:rsid w:val="0049518F"/>
    <w:rsid w:val="004967FB"/>
    <w:rsid w:val="004A0328"/>
    <w:rsid w:val="004A5BF1"/>
    <w:rsid w:val="004A681B"/>
    <w:rsid w:val="004B40DA"/>
    <w:rsid w:val="004E4C17"/>
    <w:rsid w:val="004F3BB6"/>
    <w:rsid w:val="00503241"/>
    <w:rsid w:val="00514211"/>
    <w:rsid w:val="00522A95"/>
    <w:rsid w:val="00530CD5"/>
    <w:rsid w:val="00530E0C"/>
    <w:rsid w:val="005443F4"/>
    <w:rsid w:val="00544E41"/>
    <w:rsid w:val="00554B60"/>
    <w:rsid w:val="0055557F"/>
    <w:rsid w:val="00557542"/>
    <w:rsid w:val="005610CB"/>
    <w:rsid w:val="00563C77"/>
    <w:rsid w:val="00564126"/>
    <w:rsid w:val="005712AD"/>
    <w:rsid w:val="00572079"/>
    <w:rsid w:val="00580A38"/>
    <w:rsid w:val="00581293"/>
    <w:rsid w:val="005826AF"/>
    <w:rsid w:val="0058393D"/>
    <w:rsid w:val="00590F95"/>
    <w:rsid w:val="005931BA"/>
    <w:rsid w:val="00596573"/>
    <w:rsid w:val="005A05B5"/>
    <w:rsid w:val="005A3383"/>
    <w:rsid w:val="005A3C23"/>
    <w:rsid w:val="005C4DB6"/>
    <w:rsid w:val="005D0390"/>
    <w:rsid w:val="005D447F"/>
    <w:rsid w:val="005D6809"/>
    <w:rsid w:val="005E1482"/>
    <w:rsid w:val="005E6196"/>
    <w:rsid w:val="005F33BB"/>
    <w:rsid w:val="005F4750"/>
    <w:rsid w:val="005F5EE7"/>
    <w:rsid w:val="00602F22"/>
    <w:rsid w:val="00605244"/>
    <w:rsid w:val="00605E39"/>
    <w:rsid w:val="00612706"/>
    <w:rsid w:val="0061701D"/>
    <w:rsid w:val="00617BFA"/>
    <w:rsid w:val="00620604"/>
    <w:rsid w:val="0062633A"/>
    <w:rsid w:val="006521D3"/>
    <w:rsid w:val="006555AC"/>
    <w:rsid w:val="006574DB"/>
    <w:rsid w:val="00660506"/>
    <w:rsid w:val="006823C6"/>
    <w:rsid w:val="00685355"/>
    <w:rsid w:val="00686323"/>
    <w:rsid w:val="006961A5"/>
    <w:rsid w:val="006C60BF"/>
    <w:rsid w:val="006D149C"/>
    <w:rsid w:val="006D630D"/>
    <w:rsid w:val="006F2852"/>
    <w:rsid w:val="006F6374"/>
    <w:rsid w:val="006F7214"/>
    <w:rsid w:val="00737434"/>
    <w:rsid w:val="00737AD3"/>
    <w:rsid w:val="00742C58"/>
    <w:rsid w:val="00761620"/>
    <w:rsid w:val="007645FB"/>
    <w:rsid w:val="00774E5F"/>
    <w:rsid w:val="007919E3"/>
    <w:rsid w:val="007964EF"/>
    <w:rsid w:val="00797738"/>
    <w:rsid w:val="007B4233"/>
    <w:rsid w:val="007B4F46"/>
    <w:rsid w:val="007B6D4D"/>
    <w:rsid w:val="007C09B3"/>
    <w:rsid w:val="007C64C9"/>
    <w:rsid w:val="007D4E44"/>
    <w:rsid w:val="007E08D5"/>
    <w:rsid w:val="007E54D6"/>
    <w:rsid w:val="007E7CE4"/>
    <w:rsid w:val="007F03B8"/>
    <w:rsid w:val="007F49D7"/>
    <w:rsid w:val="007F5CC8"/>
    <w:rsid w:val="007F6590"/>
    <w:rsid w:val="0080573C"/>
    <w:rsid w:val="008063EB"/>
    <w:rsid w:val="00806C33"/>
    <w:rsid w:val="00834B48"/>
    <w:rsid w:val="0084157E"/>
    <w:rsid w:val="0085066A"/>
    <w:rsid w:val="00864F77"/>
    <w:rsid w:val="00880EFB"/>
    <w:rsid w:val="0089267B"/>
    <w:rsid w:val="0089440B"/>
    <w:rsid w:val="00896B4B"/>
    <w:rsid w:val="008D08BC"/>
    <w:rsid w:val="008D21A0"/>
    <w:rsid w:val="008F3A3D"/>
    <w:rsid w:val="008F4F2D"/>
    <w:rsid w:val="00900931"/>
    <w:rsid w:val="00901ADC"/>
    <w:rsid w:val="00905402"/>
    <w:rsid w:val="00907B75"/>
    <w:rsid w:val="0092301D"/>
    <w:rsid w:val="00952F1F"/>
    <w:rsid w:val="0095623D"/>
    <w:rsid w:val="00960273"/>
    <w:rsid w:val="00962A22"/>
    <w:rsid w:val="00963968"/>
    <w:rsid w:val="00977742"/>
    <w:rsid w:val="0098474B"/>
    <w:rsid w:val="009A2DFB"/>
    <w:rsid w:val="009B5AD4"/>
    <w:rsid w:val="009C21A3"/>
    <w:rsid w:val="009D0DB2"/>
    <w:rsid w:val="009E723C"/>
    <w:rsid w:val="009E7740"/>
    <w:rsid w:val="009F5B33"/>
    <w:rsid w:val="00A0249F"/>
    <w:rsid w:val="00A05743"/>
    <w:rsid w:val="00A07802"/>
    <w:rsid w:val="00A16513"/>
    <w:rsid w:val="00A23922"/>
    <w:rsid w:val="00A26C57"/>
    <w:rsid w:val="00A412E8"/>
    <w:rsid w:val="00A4314E"/>
    <w:rsid w:val="00A4538B"/>
    <w:rsid w:val="00A45592"/>
    <w:rsid w:val="00A50939"/>
    <w:rsid w:val="00A532B9"/>
    <w:rsid w:val="00A55949"/>
    <w:rsid w:val="00A60B47"/>
    <w:rsid w:val="00A709D6"/>
    <w:rsid w:val="00A83058"/>
    <w:rsid w:val="00A87A2F"/>
    <w:rsid w:val="00AB2DFC"/>
    <w:rsid w:val="00AB79D4"/>
    <w:rsid w:val="00AC3CF9"/>
    <w:rsid w:val="00AC4172"/>
    <w:rsid w:val="00AE2370"/>
    <w:rsid w:val="00AE32AA"/>
    <w:rsid w:val="00AE7C7D"/>
    <w:rsid w:val="00AF7609"/>
    <w:rsid w:val="00B0130D"/>
    <w:rsid w:val="00B425BA"/>
    <w:rsid w:val="00B4627E"/>
    <w:rsid w:val="00B4771B"/>
    <w:rsid w:val="00B5009B"/>
    <w:rsid w:val="00B5043A"/>
    <w:rsid w:val="00B5406B"/>
    <w:rsid w:val="00B64D2C"/>
    <w:rsid w:val="00B807E3"/>
    <w:rsid w:val="00BE78C1"/>
    <w:rsid w:val="00C06F31"/>
    <w:rsid w:val="00C16B0E"/>
    <w:rsid w:val="00C16C36"/>
    <w:rsid w:val="00C303F1"/>
    <w:rsid w:val="00C44B87"/>
    <w:rsid w:val="00C451E0"/>
    <w:rsid w:val="00C47DDB"/>
    <w:rsid w:val="00C523C3"/>
    <w:rsid w:val="00C62FA2"/>
    <w:rsid w:val="00C652E5"/>
    <w:rsid w:val="00C842CA"/>
    <w:rsid w:val="00C84754"/>
    <w:rsid w:val="00CA0D7A"/>
    <w:rsid w:val="00CB767B"/>
    <w:rsid w:val="00CE0A24"/>
    <w:rsid w:val="00CE2EA7"/>
    <w:rsid w:val="00D135E1"/>
    <w:rsid w:val="00D14D5B"/>
    <w:rsid w:val="00D20066"/>
    <w:rsid w:val="00D3162C"/>
    <w:rsid w:val="00D32BFC"/>
    <w:rsid w:val="00D42B59"/>
    <w:rsid w:val="00D47CC7"/>
    <w:rsid w:val="00D50F39"/>
    <w:rsid w:val="00D54BF6"/>
    <w:rsid w:val="00D62E39"/>
    <w:rsid w:val="00D675BF"/>
    <w:rsid w:val="00D93D1A"/>
    <w:rsid w:val="00DA294A"/>
    <w:rsid w:val="00DA334B"/>
    <w:rsid w:val="00DA40C9"/>
    <w:rsid w:val="00DC7166"/>
    <w:rsid w:val="00DD022C"/>
    <w:rsid w:val="00DD3FE5"/>
    <w:rsid w:val="00DD5374"/>
    <w:rsid w:val="00E0142F"/>
    <w:rsid w:val="00E135A3"/>
    <w:rsid w:val="00E244C0"/>
    <w:rsid w:val="00E341B0"/>
    <w:rsid w:val="00E35B06"/>
    <w:rsid w:val="00E367AA"/>
    <w:rsid w:val="00E3734C"/>
    <w:rsid w:val="00E37664"/>
    <w:rsid w:val="00E4242D"/>
    <w:rsid w:val="00E67B09"/>
    <w:rsid w:val="00E711B2"/>
    <w:rsid w:val="00E74E58"/>
    <w:rsid w:val="00E75E98"/>
    <w:rsid w:val="00E76004"/>
    <w:rsid w:val="00E777F9"/>
    <w:rsid w:val="00E82B63"/>
    <w:rsid w:val="00E83BC0"/>
    <w:rsid w:val="00E861FE"/>
    <w:rsid w:val="00EA1EA4"/>
    <w:rsid w:val="00EC352C"/>
    <w:rsid w:val="00EE5B99"/>
    <w:rsid w:val="00EE721C"/>
    <w:rsid w:val="00EF09E6"/>
    <w:rsid w:val="00EF2EA7"/>
    <w:rsid w:val="00F00F34"/>
    <w:rsid w:val="00F05395"/>
    <w:rsid w:val="00F20BD4"/>
    <w:rsid w:val="00F2471C"/>
    <w:rsid w:val="00F30FD0"/>
    <w:rsid w:val="00F31840"/>
    <w:rsid w:val="00F423C1"/>
    <w:rsid w:val="00F43851"/>
    <w:rsid w:val="00F5673F"/>
    <w:rsid w:val="00F636FB"/>
    <w:rsid w:val="00F654B3"/>
    <w:rsid w:val="00F87F70"/>
    <w:rsid w:val="00F94DAB"/>
    <w:rsid w:val="00FA26BB"/>
    <w:rsid w:val="00FB2BC1"/>
    <w:rsid w:val="00FC3D23"/>
    <w:rsid w:val="00FD4E71"/>
    <w:rsid w:val="00FD7F8D"/>
    <w:rsid w:val="00FF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09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styleId="NoSpacing">
    <w:name w:val="No Spacing"/>
    <w:basedOn w:val="Normal"/>
    <w:link w:val="NoSpacingChar"/>
    <w:uiPriority w:val="1"/>
    <w:qFormat/>
    <w:rsid w:val="00761620"/>
    <w:rPr>
      <w:rFonts w:eastAsia="Times New Roman"/>
      <w:noProof w:val="0"/>
      <w:sz w:val="20"/>
      <w:szCs w:val="20"/>
    </w:rPr>
  </w:style>
  <w:style w:type="character" w:customStyle="1" w:styleId="NoSpacingChar">
    <w:name w:val="No Spacing Char"/>
    <w:link w:val="NoSpacing"/>
    <w:uiPriority w:val="1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NoSpacing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NoSpacing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styleId="PlaceholderText">
    <w:name w:val="Placeholder Text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NoSpacing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1620"/>
    <w:rPr>
      <w:rFonts w:hAnsi="Tahoma"/>
      <w:sz w:val="16"/>
      <w:szCs w:val="16"/>
      <w:lang w:val="ro-RO"/>
    </w:rPr>
  </w:style>
  <w:style w:type="character" w:styleId="BookTitle">
    <w:name w:val="Book Title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uiPriority w:val="99"/>
    <w:rsid w:val="00761620"/>
    <w:rPr>
      <w:sz w:val="20"/>
    </w:rPr>
  </w:style>
  <w:style w:type="character" w:customStyle="1" w:styleId="Heading1Char">
    <w:name w:val="Heading 1 Char"/>
    <w:link w:val="Heading1"/>
    <w:uiPriority w:val="99"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styleId="IntenseEmphasis">
    <w:name w:val="Intense Emphasis"/>
    <w:uiPriority w:val="21"/>
    <w:qFormat/>
    <w:rsid w:val="00761620"/>
    <w:rPr>
      <w:b/>
      <w:bCs/>
      <w:i/>
      <w:iCs/>
      <w:smallCap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761620"/>
    <w:rPr>
      <w:b/>
      <w:bCs/>
      <w:i/>
      <w:iCs/>
      <w:color w:val="4F81BD"/>
      <w:sz w:val="20"/>
    </w:rPr>
  </w:style>
  <w:style w:type="character" w:styleId="IntenseReference">
    <w:name w:val="Intense Reference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QuoteChar">
    <w:name w:val="Quote Char"/>
    <w:link w:val="Quote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qFormat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qFormat/>
    <w:rsid w:val="00761620"/>
    <w:rPr>
      <w:i/>
      <w:iCs/>
    </w:rPr>
  </w:style>
  <w:style w:type="character" w:styleId="SubtleReference">
    <w:name w:val="Subtle Reference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qFormat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1">
    <w:name w:val="Adresa expeditorului1"/>
    <w:basedOn w:val="NoSpacing"/>
    <w:uiPriority w:val="2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NoSpacing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styleId="ListParagraph">
    <w:name w:val="List Paragraph"/>
    <w:basedOn w:val="Normal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styleId="BlockText">
    <w:name w:val="Block Text"/>
    <w:basedOn w:val="Normal"/>
    <w:uiPriority w:val="99"/>
    <w:rsid w:val="00130A9E"/>
    <w:pPr>
      <w:ind w:left="-142" w:right="-483" w:firstLine="862"/>
      <w:jc w:val="both"/>
    </w:pPr>
    <w:rPr>
      <w:rFonts w:ascii="Times New Roman" w:eastAsia="Times New Roman" w:hAnsi="Times New Roman"/>
      <w:noProof w:val="0"/>
      <w:sz w:val="28"/>
      <w:szCs w:val="20"/>
      <w:lang w:eastAsia="ru-RU"/>
    </w:rPr>
  </w:style>
  <w:style w:type="paragraph" w:styleId="BodyText2">
    <w:name w:val="Body Text 2"/>
    <w:basedOn w:val="Normal"/>
    <w:link w:val="BodyText2Char"/>
    <w:rsid w:val="00E75E98"/>
    <w:pPr>
      <w:spacing w:after="120" w:line="480" w:lineRule="auto"/>
    </w:pPr>
    <w:rPr>
      <w:rFonts w:ascii="Times New Roman" w:eastAsia="Times New Roman" w:hAnsi="Times New Roman"/>
      <w:noProof w:val="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E75E98"/>
    <w:rPr>
      <w:rFonts w:ascii="Times New Roman" w:hAnsi="Times New Roman"/>
      <w:sz w:val="24"/>
      <w:szCs w:val="24"/>
      <w:lang w:val="ro-RO"/>
    </w:rPr>
  </w:style>
  <w:style w:type="character" w:customStyle="1" w:styleId="FontStyle123">
    <w:name w:val="Font Style123"/>
    <w:uiPriority w:val="99"/>
    <w:rsid w:val="00CB767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4">
    <w:name w:val="Style54"/>
    <w:basedOn w:val="Normal"/>
    <w:uiPriority w:val="99"/>
    <w:rsid w:val="00660506"/>
    <w:pPr>
      <w:widowControl w:val="0"/>
      <w:autoSpaceDE w:val="0"/>
      <w:autoSpaceDN w:val="0"/>
      <w:adjustRightInd w:val="0"/>
      <w:spacing w:line="269" w:lineRule="exact"/>
      <w:ind w:hanging="835"/>
      <w:jc w:val="both"/>
    </w:pPr>
    <w:rPr>
      <w:rFonts w:ascii="Corbel" w:eastAsia="Times New Roman" w:hAnsi="Corbel"/>
      <w:noProof w:val="0"/>
      <w:sz w:val="24"/>
      <w:szCs w:val="24"/>
      <w:lang w:val="en-US"/>
    </w:rPr>
  </w:style>
  <w:style w:type="paragraph" w:customStyle="1" w:styleId="Default">
    <w:name w:val="Default"/>
    <w:rsid w:val="004234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rsid w:val="004234FF"/>
  </w:style>
  <w:style w:type="paragraph" w:styleId="BodyText">
    <w:name w:val="Body Text"/>
    <w:basedOn w:val="Normal"/>
    <w:link w:val="BodyTextChar"/>
    <w:uiPriority w:val="99"/>
    <w:unhideWhenUsed/>
    <w:rsid w:val="009D0DB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D0DB2"/>
    <w:rPr>
      <w:rFonts w:eastAsia="Calibri"/>
      <w:noProof/>
      <w:sz w:val="22"/>
      <w:szCs w:val="22"/>
      <w:lang w:val="ro-RO"/>
    </w:rPr>
  </w:style>
  <w:style w:type="paragraph" w:customStyle="1" w:styleId="Style2">
    <w:name w:val="Style2"/>
    <w:basedOn w:val="Normal"/>
    <w:uiPriority w:val="99"/>
    <w:rsid w:val="00CE0A24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Corbel" w:eastAsia="Times New Roman" w:hAnsi="Corbel"/>
      <w:noProof w:val="0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D6809"/>
    <w:pPr>
      <w:widowControl w:val="0"/>
    </w:pPr>
    <w:rPr>
      <w:rFonts w:asciiTheme="minorHAnsi" w:eastAsiaTheme="minorHAnsi" w:hAnsiTheme="minorHAnsi" w:cstheme="minorBidi"/>
      <w:noProof w:val="0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4157E"/>
    <w:pPr>
      <w:spacing w:after="120" w:line="480" w:lineRule="auto"/>
      <w:ind w:left="283"/>
    </w:pPr>
    <w:rPr>
      <w:rFonts w:ascii="Constantia" w:eastAsia="Constantia" w:hAnsi="Constanti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4157E"/>
    <w:rPr>
      <w:rFonts w:ascii="Constantia" w:eastAsia="Constantia" w:hAnsi="Constantia"/>
      <w:noProof/>
      <w:sz w:val="22"/>
      <w:szCs w:val="22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4157E"/>
    <w:pPr>
      <w:spacing w:after="120"/>
      <w:ind w:left="283"/>
    </w:pPr>
    <w:rPr>
      <w:rFonts w:ascii="Constantia" w:eastAsia="Constantia" w:hAnsi="Constanti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4157E"/>
    <w:rPr>
      <w:rFonts w:ascii="Constantia" w:eastAsia="Constantia" w:hAnsi="Constantia"/>
      <w:noProof/>
      <w:sz w:val="22"/>
      <w:szCs w:val="22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09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styleId="NoSpacing">
    <w:name w:val="No Spacing"/>
    <w:basedOn w:val="Normal"/>
    <w:link w:val="NoSpacingChar"/>
    <w:uiPriority w:val="1"/>
    <w:qFormat/>
    <w:rsid w:val="00761620"/>
    <w:rPr>
      <w:rFonts w:eastAsia="Times New Roman"/>
      <w:noProof w:val="0"/>
      <w:sz w:val="20"/>
      <w:szCs w:val="20"/>
    </w:rPr>
  </w:style>
  <w:style w:type="character" w:customStyle="1" w:styleId="NoSpacingChar">
    <w:name w:val="No Spacing Char"/>
    <w:link w:val="NoSpacing"/>
    <w:uiPriority w:val="1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NoSpacing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NoSpacing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styleId="PlaceholderText">
    <w:name w:val="Placeholder Text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NoSpacing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1620"/>
    <w:rPr>
      <w:rFonts w:hAnsi="Tahoma"/>
      <w:sz w:val="16"/>
      <w:szCs w:val="16"/>
      <w:lang w:val="ro-RO"/>
    </w:rPr>
  </w:style>
  <w:style w:type="character" w:styleId="BookTitle">
    <w:name w:val="Book Title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uiPriority w:val="99"/>
    <w:rsid w:val="00761620"/>
    <w:rPr>
      <w:sz w:val="20"/>
    </w:rPr>
  </w:style>
  <w:style w:type="character" w:customStyle="1" w:styleId="Heading1Char">
    <w:name w:val="Heading 1 Char"/>
    <w:link w:val="Heading1"/>
    <w:uiPriority w:val="99"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styleId="IntenseEmphasis">
    <w:name w:val="Intense Emphasis"/>
    <w:uiPriority w:val="21"/>
    <w:qFormat/>
    <w:rsid w:val="00761620"/>
    <w:rPr>
      <w:b/>
      <w:bCs/>
      <w:i/>
      <w:iCs/>
      <w:smallCap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761620"/>
    <w:rPr>
      <w:b/>
      <w:bCs/>
      <w:i/>
      <w:iCs/>
      <w:color w:val="4F81BD"/>
      <w:sz w:val="20"/>
    </w:rPr>
  </w:style>
  <w:style w:type="character" w:styleId="IntenseReference">
    <w:name w:val="Intense Reference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QuoteChar">
    <w:name w:val="Quote Char"/>
    <w:link w:val="Quote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qFormat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qFormat/>
    <w:rsid w:val="00761620"/>
    <w:rPr>
      <w:i/>
      <w:iCs/>
    </w:rPr>
  </w:style>
  <w:style w:type="character" w:styleId="SubtleReference">
    <w:name w:val="Subtle Reference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qFormat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1">
    <w:name w:val="Adresa expeditorului1"/>
    <w:basedOn w:val="NoSpacing"/>
    <w:uiPriority w:val="2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NoSpacing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styleId="ListParagraph">
    <w:name w:val="List Paragraph"/>
    <w:basedOn w:val="Normal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styleId="BlockText">
    <w:name w:val="Block Text"/>
    <w:basedOn w:val="Normal"/>
    <w:uiPriority w:val="99"/>
    <w:rsid w:val="00130A9E"/>
    <w:pPr>
      <w:ind w:left="-142" w:right="-483" w:firstLine="862"/>
      <w:jc w:val="both"/>
    </w:pPr>
    <w:rPr>
      <w:rFonts w:ascii="Times New Roman" w:eastAsia="Times New Roman" w:hAnsi="Times New Roman"/>
      <w:noProof w:val="0"/>
      <w:sz w:val="28"/>
      <w:szCs w:val="20"/>
      <w:lang w:eastAsia="ru-RU"/>
    </w:rPr>
  </w:style>
  <w:style w:type="paragraph" w:styleId="BodyText2">
    <w:name w:val="Body Text 2"/>
    <w:basedOn w:val="Normal"/>
    <w:link w:val="BodyText2Char"/>
    <w:rsid w:val="00E75E98"/>
    <w:pPr>
      <w:spacing w:after="120" w:line="480" w:lineRule="auto"/>
    </w:pPr>
    <w:rPr>
      <w:rFonts w:ascii="Times New Roman" w:eastAsia="Times New Roman" w:hAnsi="Times New Roman"/>
      <w:noProof w:val="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E75E98"/>
    <w:rPr>
      <w:rFonts w:ascii="Times New Roman" w:hAnsi="Times New Roman"/>
      <w:sz w:val="24"/>
      <w:szCs w:val="24"/>
      <w:lang w:val="ro-RO"/>
    </w:rPr>
  </w:style>
  <w:style w:type="character" w:customStyle="1" w:styleId="FontStyle123">
    <w:name w:val="Font Style123"/>
    <w:uiPriority w:val="99"/>
    <w:rsid w:val="00CB767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4">
    <w:name w:val="Style54"/>
    <w:basedOn w:val="Normal"/>
    <w:uiPriority w:val="99"/>
    <w:rsid w:val="00660506"/>
    <w:pPr>
      <w:widowControl w:val="0"/>
      <w:autoSpaceDE w:val="0"/>
      <w:autoSpaceDN w:val="0"/>
      <w:adjustRightInd w:val="0"/>
      <w:spacing w:line="269" w:lineRule="exact"/>
      <w:ind w:hanging="835"/>
      <w:jc w:val="both"/>
    </w:pPr>
    <w:rPr>
      <w:rFonts w:ascii="Corbel" w:eastAsia="Times New Roman" w:hAnsi="Corbel"/>
      <w:noProof w:val="0"/>
      <w:sz w:val="24"/>
      <w:szCs w:val="24"/>
      <w:lang w:val="en-US"/>
    </w:rPr>
  </w:style>
  <w:style w:type="paragraph" w:customStyle="1" w:styleId="Default">
    <w:name w:val="Default"/>
    <w:rsid w:val="004234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rsid w:val="004234FF"/>
  </w:style>
  <w:style w:type="paragraph" w:styleId="BodyText">
    <w:name w:val="Body Text"/>
    <w:basedOn w:val="Normal"/>
    <w:link w:val="BodyTextChar"/>
    <w:uiPriority w:val="99"/>
    <w:unhideWhenUsed/>
    <w:rsid w:val="009D0DB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D0DB2"/>
    <w:rPr>
      <w:rFonts w:eastAsia="Calibri"/>
      <w:noProof/>
      <w:sz w:val="22"/>
      <w:szCs w:val="22"/>
      <w:lang w:val="ro-RO"/>
    </w:rPr>
  </w:style>
  <w:style w:type="paragraph" w:customStyle="1" w:styleId="Style2">
    <w:name w:val="Style2"/>
    <w:basedOn w:val="Normal"/>
    <w:uiPriority w:val="99"/>
    <w:rsid w:val="00CE0A24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Corbel" w:eastAsia="Times New Roman" w:hAnsi="Corbel"/>
      <w:noProof w:val="0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D6809"/>
    <w:pPr>
      <w:widowControl w:val="0"/>
    </w:pPr>
    <w:rPr>
      <w:rFonts w:asciiTheme="minorHAnsi" w:eastAsiaTheme="minorHAnsi" w:hAnsiTheme="minorHAnsi" w:cstheme="minorBidi"/>
      <w:noProof w:val="0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4157E"/>
    <w:pPr>
      <w:spacing w:after="120" w:line="480" w:lineRule="auto"/>
      <w:ind w:left="283"/>
    </w:pPr>
    <w:rPr>
      <w:rFonts w:ascii="Constantia" w:eastAsia="Constantia" w:hAnsi="Constanti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4157E"/>
    <w:rPr>
      <w:rFonts w:ascii="Constantia" w:eastAsia="Constantia" w:hAnsi="Constantia"/>
      <w:noProof/>
      <w:sz w:val="22"/>
      <w:szCs w:val="22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4157E"/>
    <w:pPr>
      <w:spacing w:after="120"/>
      <w:ind w:left="283"/>
    </w:pPr>
    <w:rPr>
      <w:rFonts w:ascii="Constantia" w:eastAsia="Constantia" w:hAnsi="Constanti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4157E"/>
    <w:rPr>
      <w:rFonts w:ascii="Constantia" w:eastAsia="Constantia" w:hAnsi="Constantia"/>
      <w:noProof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1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lapteanu\AppData\Local\Microsoft\Windows\Temporary%20Internet%20Files\Content.Outlook\CXVN5K5B\ANTET%20OFICIAL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591D1-D562-4F94-BB60-9F813DAD0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OFICIALL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Letter (Origin theme)</vt:lpstr>
      <vt:lpstr>Letter (Origin theme)</vt:lpstr>
    </vt:vector>
  </TitlesOfParts>
  <Company>CtrlSoft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(Origin theme)</dc:title>
  <dc:creator>AMED</dc:creator>
  <cp:lastModifiedBy>Talpis Andrei</cp:lastModifiedBy>
  <cp:revision>2</cp:revision>
  <cp:lastPrinted>2016-03-15T08:15:00Z</cp:lastPrinted>
  <dcterms:created xsi:type="dcterms:W3CDTF">2016-03-17T11:48:00Z</dcterms:created>
  <dcterms:modified xsi:type="dcterms:W3CDTF">2016-03-17T11:48:00Z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TC101927529990</vt:lpwstr>
  </property>
</Properties>
</file>